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РЕЗОЛЮТИВНАЯ ЧАСТЬ РЕШЕНИЯ</w:t>
      </w:r>
    </w:p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ИМЕНЕМ РОССИЙСКОЙ ФЕДЕРАЦИИ</w:t>
      </w:r>
    </w:p>
    <w:p>
      <w:pPr>
        <w:widowControl w:val="0"/>
        <w:spacing w:before="0" w:after="0"/>
        <w:ind w:firstLine="567"/>
        <w:jc w:val="center"/>
      </w:pPr>
    </w:p>
    <w:p>
      <w:pPr>
        <w:widowControl w:val="0"/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r>
        <w:rPr>
          <w:rStyle w:val="cat-Dategrp-2rplc-1"/>
          <w:rFonts w:ascii="Times New Roman" w:eastAsia="Times New Roman" w:hAnsi="Times New Roman" w:cs="Times New Roman"/>
        </w:rPr>
        <w:t>дата</w:t>
      </w:r>
    </w:p>
    <w:p>
      <w:pPr>
        <w:widowControl w:val="0"/>
        <w:spacing w:before="0" w:after="0"/>
        <w:ind w:firstLine="567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№2 Ханты-Мансийского судебного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</w:t>
      </w:r>
      <w:r>
        <w:rPr>
          <w:rStyle w:val="cat-FIOgrp-3rplc-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рассмотрев в порядке упрощенного производства гражданское дело </w:t>
      </w:r>
      <w:r>
        <w:rPr>
          <w:rStyle w:val="cat-UserDefinedgrp-9rplc-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по иску </w:t>
      </w:r>
      <w:r>
        <w:rPr>
          <w:rStyle w:val="cat-UserDefinedgrp-11rplc-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к </w:t>
      </w:r>
      <w:r>
        <w:rPr>
          <w:rStyle w:val="cat-UserDefinedgrp-10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Руководствуясь ст.ст.12, 194-197, 232.4 Гражданского процессуального кодекса Российской Федерации, мировой судья</w:t>
      </w:r>
    </w:p>
    <w:p>
      <w:pPr>
        <w:widowControl w:val="0"/>
        <w:spacing w:before="120" w:after="12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РЕШИЛ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Исковые требования </w:t>
      </w:r>
      <w:r>
        <w:rPr>
          <w:rStyle w:val="cat-UserDefinedgrp-12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</w:rPr>
        <w:t xml:space="preserve"> удовлетворить.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Style w:val="cat-UserDefinedgrp-13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пользу </w:t>
      </w:r>
      <w:r>
        <w:rPr>
          <w:rStyle w:val="cat-UserDefinedgrp-14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Style w:val="cat-Sumgrp-7rplc-13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счет задолженности, </w:t>
      </w:r>
      <w:r>
        <w:rPr>
          <w:rStyle w:val="cat-Sumgrp-8rplc-14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>чет госпошлины.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через мирового судью судебного участка №2 Ханты-Мансийского судебного </w:t>
      </w:r>
      <w:r>
        <w:rPr>
          <w:rStyle w:val="cat-Addressgrp-1rplc-1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Style w:val="cat-FIOgrp-6rplc-16"/>
          <w:rFonts w:ascii="Times New Roman" w:eastAsia="Times New Roman" w:hAnsi="Times New Roman" w:cs="Times New Roman"/>
        </w:rPr>
        <w:t>фио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Style w:val="cat-FIOgrp-6rplc-17"/>
          <w:rFonts w:ascii="Times New Roman" w:eastAsia="Times New Roman" w:hAnsi="Times New Roman" w:cs="Times New Roman"/>
        </w:rPr>
        <w:t>фио</w:t>
      </w: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p>
      <w:pPr>
        <w:spacing w:before="0" w:after="160" w:line="252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2rplc-1">
    <w:name w:val="cat-Date grp-2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3rplc-3">
    <w:name w:val="cat-FIO grp-3 rplc-3"/>
    <w:basedOn w:val="DefaultParagraphFont"/>
  </w:style>
  <w:style w:type="character" w:customStyle="1" w:styleId="cat-UserDefinedgrp-9rplc-4">
    <w:name w:val="cat-UserDefined grp-9 rplc-4"/>
    <w:basedOn w:val="DefaultParagraphFont"/>
  </w:style>
  <w:style w:type="character" w:customStyle="1" w:styleId="cat-UserDefinedgrp-11rplc-5">
    <w:name w:val="cat-UserDefined grp-11 rplc-5"/>
    <w:basedOn w:val="DefaultParagraphFont"/>
  </w:style>
  <w:style w:type="character" w:customStyle="1" w:styleId="cat-UserDefinedgrp-10rplc-7">
    <w:name w:val="cat-UserDefined grp-10 rplc-7"/>
    <w:basedOn w:val="DefaultParagraphFont"/>
  </w:style>
  <w:style w:type="character" w:customStyle="1" w:styleId="cat-UserDefinedgrp-12rplc-8">
    <w:name w:val="cat-UserDefined grp-12 rplc-8"/>
    <w:basedOn w:val="DefaultParagraphFont"/>
  </w:style>
  <w:style w:type="character" w:customStyle="1" w:styleId="cat-UserDefinedgrp-13rplc-11">
    <w:name w:val="cat-UserDefined grp-13 rplc-11"/>
    <w:basedOn w:val="DefaultParagraphFont"/>
  </w:style>
  <w:style w:type="character" w:customStyle="1" w:styleId="cat-UserDefinedgrp-14rplc-12">
    <w:name w:val="cat-UserDefined grp-14 rplc-12"/>
    <w:basedOn w:val="DefaultParagraphFont"/>
  </w:style>
  <w:style w:type="character" w:customStyle="1" w:styleId="cat-Sumgrp-7rplc-13">
    <w:name w:val="cat-Sum grp-7 rplc-13"/>
    <w:basedOn w:val="DefaultParagraphFont"/>
  </w:style>
  <w:style w:type="character" w:customStyle="1" w:styleId="cat-Sumgrp-8rplc-14">
    <w:name w:val="cat-Sum grp-8 rplc-14"/>
    <w:basedOn w:val="DefaultParagraphFont"/>
  </w:style>
  <w:style w:type="character" w:customStyle="1" w:styleId="cat-Addressgrp-1rplc-15">
    <w:name w:val="cat-Address grp-1 rplc-15"/>
    <w:basedOn w:val="DefaultParagraphFont"/>
  </w:style>
  <w:style w:type="character" w:customStyle="1" w:styleId="cat-FIOgrp-6rplc-16">
    <w:name w:val="cat-FIO grp-6 rplc-16"/>
    <w:basedOn w:val="DefaultParagraphFont"/>
  </w:style>
  <w:style w:type="character" w:customStyle="1" w:styleId="cat-FIOgrp-6rplc-17">
    <w:name w:val="cat-FIO grp-6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